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8"/>
          <w:szCs w:val="28"/>
        </w:rPr>
      </w:pPr>
      <w:r>
        <w:rPr>
          <w:rFonts w:ascii="Times New Roman" w:eastAsia="Times New Roman" w:hAnsi="Times New Roman" w:cs="Times New Roman"/>
          <w:b/>
          <w:bCs/>
          <w:sz w:val="28"/>
          <w:szCs w:val="28"/>
        </w:rPr>
        <w:t xml:space="preserve">ПОСТАНОВЛЕНИЕ </w:t>
      </w:r>
    </w:p>
    <w:p>
      <w:pPr>
        <w:spacing w:before="0" w:after="0"/>
        <w:jc w:val="center"/>
        <w:rPr>
          <w:sz w:val="28"/>
          <w:szCs w:val="28"/>
        </w:rPr>
      </w:pPr>
      <w:r>
        <w:rPr>
          <w:rFonts w:ascii="Times New Roman" w:eastAsia="Times New Roman" w:hAnsi="Times New Roman" w:cs="Times New Roman"/>
          <w:sz w:val="28"/>
          <w:szCs w:val="28"/>
        </w:rPr>
        <w:t xml:space="preserve">о назначении административного наказания </w:t>
      </w:r>
    </w:p>
    <w:p>
      <w:pPr>
        <w:spacing w:before="0" w:after="0"/>
        <w:jc w:val="center"/>
        <w:rPr>
          <w:sz w:val="28"/>
          <w:szCs w:val="28"/>
        </w:rPr>
      </w:pPr>
    </w:p>
    <w:p>
      <w:pPr>
        <w:spacing w:before="0" w:after="0"/>
        <w:jc w:val="both"/>
        <w:rPr>
          <w:sz w:val="28"/>
          <w:szCs w:val="28"/>
        </w:rPr>
      </w:pPr>
      <w:r>
        <w:rPr>
          <w:rStyle w:val="cat-Addressgrp-0rplc-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Style w:val="cat-Dategrp-9rplc-1"/>
          <w:rFonts w:ascii="Times New Roman" w:eastAsia="Times New Roman" w:hAnsi="Times New Roman" w:cs="Times New Roman"/>
          <w:sz w:val="28"/>
          <w:szCs w:val="28"/>
        </w:rPr>
        <w:t>дата</w:t>
      </w:r>
    </w:p>
    <w:p>
      <w:pPr>
        <w:spacing w:before="0" w:after="0"/>
        <w:jc w:val="both"/>
        <w:rPr>
          <w:sz w:val="28"/>
          <w:szCs w:val="28"/>
        </w:rPr>
      </w:pPr>
      <w:r>
        <w:rPr>
          <w:rFonts w:ascii="Times New Roman" w:eastAsia="Times New Roman" w:hAnsi="Times New Roman" w:cs="Times New Roman"/>
          <w:sz w:val="28"/>
          <w:szCs w:val="28"/>
        </w:rPr>
        <w:t> </w:t>
      </w:r>
    </w:p>
    <w:p>
      <w:pPr>
        <w:spacing w:before="0" w:after="0"/>
        <w:ind w:firstLine="709"/>
        <w:jc w:val="both"/>
        <w:rPr>
          <w:sz w:val="28"/>
          <w:szCs w:val="28"/>
        </w:rPr>
      </w:pPr>
      <w:r>
        <w:rPr>
          <w:rFonts w:ascii="Times New Roman" w:eastAsia="Times New Roman" w:hAnsi="Times New Roman" w:cs="Times New Roman"/>
          <w:sz w:val="28"/>
          <w:szCs w:val="28"/>
        </w:rPr>
        <w:t>Мировой судья судебного участка № 2 Хант</w:t>
      </w:r>
      <w:r>
        <w:rPr>
          <w:rFonts w:ascii="Times New Roman" w:eastAsia="Times New Roman" w:hAnsi="Times New Roman" w:cs="Times New Roman"/>
          <w:sz w:val="28"/>
          <w:szCs w:val="28"/>
        </w:rPr>
        <w:t xml:space="preserve">ы-Мансийского судебного района </w:t>
      </w:r>
      <w:r>
        <w:rPr>
          <w:rStyle w:val="cat-Addressgrp-1rplc-2"/>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FIOgrp-12rplc-3"/>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исполняя обязанности мирового судьи судебного участка №6 Ханты-Мансийского судебного района,</w:t>
      </w:r>
    </w:p>
    <w:p>
      <w:pPr>
        <w:spacing w:before="0" w:after="0"/>
        <w:ind w:firstLine="567"/>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№5-</w:t>
      </w:r>
      <w:r>
        <w:rPr>
          <w:rFonts w:ascii="Times New Roman" w:eastAsia="Times New Roman" w:hAnsi="Times New Roman" w:cs="Times New Roman"/>
          <w:sz w:val="28"/>
          <w:szCs w:val="28"/>
        </w:rPr>
        <w:t>562-2806</w:t>
      </w:r>
      <w:r>
        <w:rPr>
          <w:rFonts w:ascii="Times New Roman" w:eastAsia="Times New Roman" w:hAnsi="Times New Roman" w:cs="Times New Roman"/>
          <w:sz w:val="28"/>
          <w:szCs w:val="28"/>
        </w:rPr>
        <w:t xml:space="preserve">/2026, возбужденное по ч.1 ст.12.26 КоАП РФ в отношении </w:t>
      </w:r>
      <w:r>
        <w:rPr>
          <w:rFonts w:ascii="Times New Roman" w:eastAsia="Times New Roman" w:hAnsi="Times New Roman" w:cs="Times New Roman"/>
          <w:b/>
          <w:bCs/>
          <w:sz w:val="28"/>
          <w:szCs w:val="28"/>
        </w:rPr>
        <w:t>Кучиной</w:t>
      </w:r>
      <w:r>
        <w:rPr>
          <w:rFonts w:ascii="Times New Roman" w:eastAsia="Times New Roman" w:hAnsi="Times New Roman" w:cs="Times New Roman"/>
          <w:b/>
          <w:bCs/>
          <w:sz w:val="28"/>
          <w:szCs w:val="28"/>
        </w:rPr>
        <w:t xml:space="preserve"> </w:t>
      </w:r>
      <w:r>
        <w:rPr>
          <w:rStyle w:val="cat-UserDefinedgrp-36rplc-5"/>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w:t>
      </w:r>
      <w:r>
        <w:rPr>
          <w:rStyle w:val="cat-ExternalSystemDefinedgrp-34rplc-6"/>
          <w:rFonts w:ascii="Times New Roman" w:eastAsia="Times New Roman" w:hAnsi="Times New Roman" w:cs="Times New Roman"/>
          <w:sz w:val="28"/>
          <w:szCs w:val="28"/>
        </w:rPr>
        <w:t>...</w:t>
      </w:r>
      <w:r>
        <w:rPr>
          <w:rStyle w:val="cat-PassportDatagrp-21rplc-7"/>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проживающе</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по адресу: </w:t>
      </w:r>
      <w:r>
        <w:rPr>
          <w:rStyle w:val="cat-Addressgrp-2rplc-8"/>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водительское удостоверение </w:t>
      </w:r>
      <w:r>
        <w:rPr>
          <w:rStyle w:val="cat-ExternalSystemDefinedgrp-33rplc-9"/>
          <w:rFonts w:ascii="Times New Roman" w:eastAsia="Times New Roman" w:hAnsi="Times New Roman" w:cs="Times New Roman"/>
          <w:sz w:val="28"/>
          <w:szCs w:val="28"/>
        </w:rPr>
        <w:t>...</w:t>
      </w:r>
      <w:r>
        <w:rPr>
          <w:rStyle w:val="cat-PhoneNumbergrp-26rplc-10"/>
          <w:rFonts w:ascii="Times New Roman" w:eastAsia="Times New Roman" w:hAnsi="Times New Roman" w:cs="Times New Roman"/>
          <w:sz w:val="28"/>
          <w:szCs w:val="28"/>
        </w:rPr>
        <w:t>телефон</w:t>
      </w:r>
      <w:r>
        <w:rPr>
          <w:rStyle w:val="cat-ExternalSystemDefinedgrp-31rplc-1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center"/>
        <w:rPr>
          <w:sz w:val="28"/>
          <w:szCs w:val="28"/>
        </w:rPr>
      </w:pPr>
    </w:p>
    <w:p>
      <w:pPr>
        <w:spacing w:before="0" w:after="0"/>
        <w:ind w:firstLine="567"/>
        <w:jc w:val="center"/>
        <w:rPr>
          <w:sz w:val="28"/>
          <w:szCs w:val="28"/>
        </w:rPr>
      </w:pPr>
      <w:r>
        <w:rPr>
          <w:rFonts w:ascii="Times New Roman" w:eastAsia="Times New Roman" w:hAnsi="Times New Roman" w:cs="Times New Roman"/>
          <w:b/>
          <w:bCs/>
          <w:sz w:val="28"/>
          <w:szCs w:val="28"/>
        </w:rPr>
        <w:t>УСТАНОВИЛ</w:t>
      </w:r>
      <w:r>
        <w:rPr>
          <w:rFonts w:ascii="Times New Roman" w:eastAsia="Times New Roman" w:hAnsi="Times New Roman" w:cs="Times New Roman"/>
          <w:sz w:val="28"/>
          <w:szCs w:val="28"/>
        </w:rPr>
        <w:t>:</w:t>
      </w:r>
    </w:p>
    <w:p>
      <w:pPr>
        <w:spacing w:before="0" w:after="0"/>
        <w:ind w:firstLine="567"/>
        <w:jc w:val="center"/>
        <w:rPr>
          <w:sz w:val="28"/>
          <w:szCs w:val="28"/>
        </w:rPr>
      </w:pPr>
    </w:p>
    <w:p>
      <w:pPr>
        <w:spacing w:before="0" w:after="0"/>
        <w:ind w:firstLine="567"/>
        <w:jc w:val="both"/>
        <w:rPr>
          <w:sz w:val="28"/>
          <w:szCs w:val="28"/>
        </w:rPr>
      </w:pPr>
      <w:r>
        <w:rPr>
          <w:rStyle w:val="cat-FIOgrp-14rplc-12"/>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Style w:val="cat-Dategrp-10rplc-13"/>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в </w:t>
      </w:r>
      <w:r>
        <w:rPr>
          <w:rStyle w:val="cat-Timegrp-23rplc-14"/>
          <w:rFonts w:ascii="Times New Roman" w:eastAsia="Times New Roman" w:hAnsi="Times New Roman" w:cs="Times New Roman"/>
          <w:sz w:val="28"/>
          <w:szCs w:val="28"/>
        </w:rPr>
        <w:t>время</w:t>
      </w:r>
      <w:r>
        <w:rPr>
          <w:rFonts w:ascii="Times New Roman" w:eastAsia="Times New Roman" w:hAnsi="Times New Roman" w:cs="Times New Roman"/>
          <w:sz w:val="28"/>
          <w:szCs w:val="28"/>
        </w:rPr>
        <w:t xml:space="preserve"> у </w:t>
      </w:r>
      <w:r>
        <w:rPr>
          <w:rStyle w:val="cat-Addressgrp-3rplc-15"/>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по </w:t>
      </w:r>
      <w:r>
        <w:rPr>
          <w:rStyle w:val="cat-Addressgrp-4rplc-16"/>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в </w:t>
      </w:r>
      <w:r>
        <w:rPr>
          <w:rStyle w:val="cat-Addressgrp-0rplc-17"/>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управлял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автомобилем </w:t>
      </w:r>
      <w:r>
        <w:rPr>
          <w:rStyle w:val="cat-CarMakeModelgrp-25rplc-18"/>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регистрационный знак </w:t>
      </w:r>
      <w:r>
        <w:rPr>
          <w:rStyle w:val="cat-UserDefinedgrp-35rplc-1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Dategrp-10rplc-20"/>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в </w:t>
      </w:r>
      <w:r>
        <w:rPr>
          <w:rStyle w:val="cat-Timegrp-24rplc-21"/>
          <w:rFonts w:ascii="Times New Roman" w:eastAsia="Times New Roman" w:hAnsi="Times New Roman" w:cs="Times New Roman"/>
          <w:sz w:val="28"/>
          <w:szCs w:val="28"/>
        </w:rPr>
        <w:t>время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w:t>
      </w:r>
      <w:r>
        <w:rPr>
          <w:rStyle w:val="cat-Addressgrp-5rplc-22"/>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Addressgrp-0rplc-23"/>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FIOgrp-14rplc-24"/>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совершил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правонарушение, выразившееся в невыполнении законного требования сотрудника полиции о прохождении медицинского освидетельствования на состояние опьянения при наличии достаточных оснований (признаки алкогольного опьянения), тем самым нарушив п.2.3.2 ПДД РФ.</w:t>
      </w:r>
    </w:p>
    <w:p>
      <w:pPr>
        <w:spacing w:before="0" w:after="0"/>
        <w:ind w:firstLine="567"/>
        <w:jc w:val="both"/>
        <w:rPr>
          <w:sz w:val="28"/>
          <w:szCs w:val="28"/>
        </w:rPr>
      </w:pPr>
      <w:r>
        <w:rPr>
          <w:rFonts w:ascii="Times New Roman" w:eastAsia="Times New Roman" w:hAnsi="Times New Roman" w:cs="Times New Roman"/>
          <w:sz w:val="28"/>
          <w:szCs w:val="28"/>
        </w:rPr>
        <w:t>В судебном заседании</w:t>
      </w:r>
      <w:r>
        <w:rPr>
          <w:rFonts w:ascii="Times New Roman" w:eastAsia="Times New Roman" w:hAnsi="Times New Roman" w:cs="Times New Roman"/>
          <w:sz w:val="28"/>
          <w:szCs w:val="28"/>
        </w:rPr>
        <w:t xml:space="preserve"> </w:t>
      </w:r>
      <w:r>
        <w:rPr>
          <w:rStyle w:val="cat-FIOgrp-15rplc-25"/>
          <w:rFonts w:ascii="Times New Roman" w:eastAsia="Times New Roman" w:hAnsi="Times New Roman" w:cs="Times New Roman"/>
          <w:sz w:val="28"/>
          <w:szCs w:val="28"/>
        </w:rPr>
        <w:t>фио</w:t>
      </w: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вину признала, пояснила, что имеет детей на иждивении, по существу правонарушения дополнений не указала</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Изучив письменные материалы дела, мировой судья установил следующее.</w:t>
      </w:r>
    </w:p>
    <w:p>
      <w:pPr>
        <w:spacing w:before="0" w:after="0"/>
        <w:ind w:firstLine="567"/>
        <w:jc w:val="both"/>
        <w:rPr>
          <w:sz w:val="28"/>
          <w:szCs w:val="28"/>
        </w:rPr>
      </w:pPr>
      <w:r>
        <w:rPr>
          <w:rFonts w:ascii="Times New Roman" w:eastAsia="Times New Roman" w:hAnsi="Times New Roman" w:cs="Times New Roman"/>
          <w:sz w:val="28"/>
          <w:szCs w:val="28"/>
        </w:rPr>
        <w:t xml:space="preserve">В силу </w:t>
      </w:r>
      <w:hyperlink r:id="rId4" w:history="1">
        <w:r>
          <w:rPr>
            <w:rFonts w:ascii="Times New Roman" w:eastAsia="Times New Roman" w:hAnsi="Times New Roman" w:cs="Times New Roman"/>
            <w:color w:val="0000EE"/>
            <w:sz w:val="28"/>
            <w:szCs w:val="28"/>
          </w:rPr>
          <w:t>пункта 2.3.2</w:t>
        </w:r>
      </w:hyperlink>
      <w:r>
        <w:rPr>
          <w:rFonts w:ascii="Times New Roman" w:eastAsia="Times New Roman" w:hAnsi="Times New Roman" w:cs="Times New Roman"/>
          <w:sz w:val="28"/>
          <w:szCs w:val="28"/>
        </w:rPr>
        <w:t xml:space="preserve"> Правил дорожного</w:t>
      </w:r>
      <w:r>
        <w:rPr>
          <w:rFonts w:ascii="Times New Roman" w:eastAsia="Times New Roman" w:hAnsi="Times New Roman" w:cs="Times New Roman"/>
          <w:sz w:val="28"/>
          <w:szCs w:val="28"/>
        </w:rPr>
        <w:t xml:space="preserve"> движения Российской Федерации</w:t>
      </w:r>
      <w:r>
        <w:rPr>
          <w:rFonts w:ascii="Times New Roman" w:eastAsia="Times New Roman" w:hAnsi="Times New Roman" w:cs="Times New Roman"/>
          <w:sz w:val="28"/>
          <w:szCs w:val="28"/>
        </w:rPr>
        <w:t>, водитель транспортного средства обязан проходить по требованию сотрудников полиции освидетельствование на состояние опьянения.</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w:t>
      </w:r>
      <w:hyperlink r:id="rId5" w:history="1">
        <w:r>
          <w:rPr>
            <w:rFonts w:ascii="Times New Roman" w:eastAsia="Times New Roman" w:hAnsi="Times New Roman" w:cs="Times New Roman"/>
            <w:color w:val="0000EE"/>
            <w:sz w:val="28"/>
            <w:szCs w:val="28"/>
          </w:rPr>
          <w:t>частью 1 статьи 12.26</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КоАП РФ административным правонарушением признается невыполнение водителем законного требования сотрудника полиции о прохождении медицинского освидетельствования на состояние опьянения.</w:t>
      </w:r>
    </w:p>
    <w:p>
      <w:pPr>
        <w:spacing w:before="0" w:after="0"/>
        <w:ind w:firstLine="567"/>
        <w:jc w:val="both"/>
        <w:rPr>
          <w:sz w:val="28"/>
          <w:szCs w:val="28"/>
        </w:rPr>
      </w:pPr>
      <w:r>
        <w:rPr>
          <w:rFonts w:ascii="Times New Roman" w:eastAsia="Times New Roman" w:hAnsi="Times New Roman" w:cs="Times New Roman"/>
          <w:sz w:val="28"/>
          <w:szCs w:val="28"/>
        </w:rPr>
        <w:t xml:space="preserve">С объективной стороны правонарушение (ст.12.26 КоАП РФ) </w:t>
      </w:r>
      <w:r>
        <w:rPr>
          <w:rFonts w:ascii="Times New Roman" w:eastAsia="Times New Roman" w:hAnsi="Times New Roman" w:cs="Times New Roman"/>
          <w:sz w:val="28"/>
          <w:szCs w:val="28"/>
        </w:rPr>
        <w:t xml:space="preserve">заключается в нарушении п.2.3.2 Правил дорожного движения РФ, которым на </w:t>
      </w:r>
      <w:r>
        <w:rPr>
          <w:rFonts w:ascii="Times New Roman" w:eastAsia="Times New Roman" w:hAnsi="Times New Roman" w:cs="Times New Roman"/>
          <w:sz w:val="28"/>
          <w:szCs w:val="28"/>
        </w:rPr>
        <w:t xml:space="preserve">водителя транспортного средства возложена обязанность проходить </w:t>
      </w:r>
      <w:r>
        <w:rPr>
          <w:rFonts w:ascii="Times New Roman" w:eastAsia="Times New Roman" w:hAnsi="Times New Roman" w:cs="Times New Roman"/>
          <w:sz w:val="28"/>
          <w:szCs w:val="28"/>
        </w:rPr>
        <w:t xml:space="preserve">освидетельствование на состояние </w:t>
      </w:r>
      <w:r>
        <w:rPr>
          <w:rFonts w:ascii="Times New Roman" w:eastAsia="Times New Roman" w:hAnsi="Times New Roman" w:cs="Times New Roman"/>
          <w:sz w:val="28"/>
          <w:szCs w:val="28"/>
        </w:rPr>
        <w:t xml:space="preserve">опьянения по </w:t>
      </w:r>
      <w:r>
        <w:rPr>
          <w:rFonts w:ascii="Times New Roman" w:eastAsia="Times New Roman" w:hAnsi="Times New Roman" w:cs="Times New Roman"/>
          <w:sz w:val="28"/>
          <w:szCs w:val="28"/>
        </w:rPr>
        <w:t>требованию сотрудников полиции</w:t>
      </w:r>
      <w:r>
        <w:rPr>
          <w:rFonts w:ascii="Times New Roman" w:eastAsia="Times New Roman" w:hAnsi="Times New Roman" w:cs="Times New Roman"/>
          <w:sz w:val="28"/>
          <w:szCs w:val="28"/>
        </w:rPr>
        <w:t>. Невыполнение законного требования сотрудника полиции о прохождении медицинского освидетельствования на состояние опьянения представляет собой оконченное административное правонарушение.</w:t>
      </w:r>
    </w:p>
    <w:p>
      <w:pPr>
        <w:spacing w:before="0" w:after="0"/>
        <w:ind w:firstLine="567"/>
        <w:jc w:val="both"/>
        <w:rPr>
          <w:sz w:val="28"/>
          <w:szCs w:val="28"/>
        </w:rPr>
      </w:pPr>
      <w:r>
        <w:rPr>
          <w:rFonts w:ascii="Times New Roman" w:eastAsia="Times New Roman" w:hAnsi="Times New Roman" w:cs="Times New Roman"/>
          <w:sz w:val="28"/>
          <w:szCs w:val="28"/>
        </w:rPr>
        <w:t xml:space="preserve">По смыслу закона основанием привлечения к административной </w:t>
      </w:r>
      <w:r>
        <w:rPr>
          <w:rFonts w:ascii="Times New Roman" w:eastAsia="Times New Roman" w:hAnsi="Times New Roman" w:cs="Times New Roman"/>
          <w:sz w:val="28"/>
          <w:szCs w:val="28"/>
        </w:rPr>
        <w:t>ответственности</w:t>
      </w:r>
      <w:r>
        <w:rPr>
          <w:rFonts w:ascii="Times New Roman" w:eastAsia="Times New Roman" w:hAnsi="Times New Roman" w:cs="Times New Roman"/>
          <w:sz w:val="28"/>
          <w:szCs w:val="28"/>
        </w:rPr>
        <w:t xml:space="preserve"> по ст.12.26 КоАП РФ является зафиксированный в протоколе об административном правонарушении отказ лица от прохождения медицинского освидетельствования на состояние опьянения, заявленный как непосредственно должностному лицу Государственной инспекции безопасности дорожного движения,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так и медицинскому работнику.</w:t>
      </w:r>
    </w:p>
    <w:p>
      <w:pPr>
        <w:spacing w:before="0" w:after="0"/>
        <w:ind w:firstLine="567"/>
        <w:jc w:val="both"/>
        <w:rPr>
          <w:sz w:val="28"/>
          <w:szCs w:val="28"/>
        </w:rPr>
      </w:pPr>
      <w:r>
        <w:rPr>
          <w:rFonts w:ascii="Times New Roman" w:eastAsia="Times New Roman" w:hAnsi="Times New Roman" w:cs="Times New Roman"/>
          <w:sz w:val="28"/>
          <w:szCs w:val="28"/>
        </w:rPr>
        <w:t>Согласно п.8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и правил определения наличия наркотических средств или психотропных веществ в организме человека при проведении медицинского освидетельствования на состояние опьянения лица, которое управляет транспортным средством, направлению на медицинское освидетельствование на состояние опьянения водитель транспортного средства подлежит: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отказе от </w:t>
      </w:r>
      <w:r>
        <w:rPr>
          <w:rFonts w:ascii="Times New Roman" w:eastAsia="Times New Roman" w:hAnsi="Times New Roman" w:cs="Times New Roman"/>
          <w:sz w:val="28"/>
          <w:szCs w:val="28"/>
        </w:rPr>
        <w:t>прохождения освидетельствования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состояние алкогольного опьянения; б) при несогласии с результатами освидетельствования на состояние алкогольного опьянения;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при наличии достаточных</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оснований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полагать, что </w:t>
      </w:r>
      <w:r>
        <w:rPr>
          <w:rFonts w:ascii="Times New Roman" w:eastAsia="Times New Roman" w:hAnsi="Times New Roman" w:cs="Times New Roman"/>
          <w:sz w:val="28"/>
          <w:szCs w:val="28"/>
        </w:rPr>
        <w:t>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ч.1.1 ст.27.12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В соответствии с ч.5 ст.27.12 КоАП РФ</w:t>
      </w:r>
      <w:r>
        <w:rPr>
          <w:rFonts w:ascii="Times New Roman" w:eastAsia="Times New Roman" w:hAnsi="Times New Roman" w:cs="Times New Roman"/>
          <w:sz w:val="28"/>
          <w:szCs w:val="28"/>
        </w:rPr>
        <w:t xml:space="preserve">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pPr>
        <w:spacing w:before="0" w:after="0"/>
        <w:ind w:firstLine="567"/>
        <w:jc w:val="both"/>
        <w:rPr>
          <w:sz w:val="28"/>
          <w:szCs w:val="28"/>
        </w:rPr>
      </w:pPr>
      <w:r>
        <w:rPr>
          <w:rFonts w:ascii="Times New Roman" w:eastAsia="Times New Roman" w:hAnsi="Times New Roman" w:cs="Times New Roman"/>
          <w:sz w:val="28"/>
          <w:szCs w:val="28"/>
        </w:rPr>
        <w:t>Согласно ч.5 ст.28.2 КоАП РФ в случае отказа лица, в отношении которого возбуждено дело об административном правонарушении, от подписания протокола, в нем делается соответствующая запись.</w:t>
      </w:r>
    </w:p>
    <w:p>
      <w:pPr>
        <w:spacing w:before="0" w:after="0"/>
        <w:ind w:firstLine="567"/>
        <w:jc w:val="both"/>
        <w:rPr>
          <w:sz w:val="28"/>
          <w:szCs w:val="28"/>
        </w:rPr>
      </w:pPr>
      <w:r>
        <w:rPr>
          <w:rFonts w:ascii="Times New Roman" w:eastAsia="Times New Roman" w:hAnsi="Times New Roman" w:cs="Times New Roman"/>
          <w:sz w:val="28"/>
          <w:szCs w:val="28"/>
        </w:rPr>
        <w:t xml:space="preserve">Виновность </w:t>
      </w:r>
      <w:r>
        <w:rPr>
          <w:rStyle w:val="cat-FIOgrp-16rplc-26"/>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в совершении вмененного правонарушения подтверждается совокупностью исследованных судом доказательств. </w:t>
      </w:r>
    </w:p>
    <w:p>
      <w:pPr>
        <w:spacing w:before="0" w:after="0"/>
        <w:ind w:firstLine="567"/>
        <w:jc w:val="both"/>
        <w:rPr>
          <w:sz w:val="28"/>
          <w:szCs w:val="28"/>
        </w:rPr>
      </w:pPr>
      <w:r>
        <w:rPr>
          <w:rFonts w:ascii="Times New Roman" w:eastAsia="Times New Roman" w:hAnsi="Times New Roman" w:cs="Times New Roman"/>
          <w:sz w:val="28"/>
          <w:szCs w:val="28"/>
        </w:rPr>
        <w:t>1)Протоколом</w:t>
      </w:r>
      <w:r>
        <w:rPr>
          <w:rFonts w:ascii="Times New Roman" w:eastAsia="Times New Roman" w:hAnsi="Times New Roman" w:cs="Times New Roman"/>
          <w:sz w:val="28"/>
          <w:szCs w:val="28"/>
        </w:rPr>
        <w:t xml:space="preserve"> об административном правонарушении. При оформлении протокола разъяснены ст.51 Конституции РФ и ст.25.1 КоАП РФ. </w:t>
      </w:r>
      <w:r>
        <w:rPr>
          <w:rFonts w:ascii="Times New Roman" w:eastAsia="Times New Roman" w:hAnsi="Times New Roman" w:cs="Times New Roman"/>
          <w:sz w:val="28"/>
          <w:szCs w:val="28"/>
        </w:rPr>
        <w:t>В протоколе имеется предусмотренная КоАП РФ соответствующая запись об отказе от его подписания.</w:t>
      </w:r>
    </w:p>
    <w:p>
      <w:pPr>
        <w:spacing w:before="0" w:after="0"/>
        <w:ind w:firstLine="567"/>
        <w:jc w:val="both"/>
        <w:rPr>
          <w:sz w:val="28"/>
          <w:szCs w:val="28"/>
        </w:rPr>
      </w:pPr>
      <w:r>
        <w:rPr>
          <w:rFonts w:ascii="Times New Roman" w:eastAsia="Times New Roman" w:hAnsi="Times New Roman" w:cs="Times New Roman"/>
          <w:sz w:val="28"/>
          <w:szCs w:val="28"/>
        </w:rPr>
        <w:t>2)Протоколом</w:t>
      </w:r>
      <w:r>
        <w:rPr>
          <w:rFonts w:ascii="Times New Roman" w:eastAsia="Times New Roman" w:hAnsi="Times New Roman" w:cs="Times New Roman"/>
          <w:sz w:val="28"/>
          <w:szCs w:val="28"/>
        </w:rPr>
        <w:t xml:space="preserve"> об отстранении от управления транспортным средством.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протоколе имеется предусмотренная КоАП РФ соответствующая запись об отказе от его подписания.</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3) Актом освидетельствования на состояние алкогольного опьянения, </w:t>
      </w:r>
      <w:r>
        <w:rPr>
          <w:rFonts w:ascii="Times New Roman" w:eastAsia="Times New Roman" w:hAnsi="Times New Roman" w:cs="Times New Roman"/>
          <w:sz w:val="28"/>
          <w:szCs w:val="28"/>
        </w:rPr>
        <w:t xml:space="preserve">из которого усматривается, что у </w:t>
      </w:r>
      <w:r>
        <w:rPr>
          <w:rStyle w:val="cat-FIOgrp-16rplc-27"/>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установлено состояние алкогольного опьянения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1,28</w:t>
      </w:r>
      <w:r>
        <w:rPr>
          <w:rFonts w:ascii="Times New Roman" w:eastAsia="Times New Roman" w:hAnsi="Times New Roman" w:cs="Times New Roman"/>
          <w:sz w:val="28"/>
          <w:szCs w:val="28"/>
        </w:rPr>
        <w:t xml:space="preserve"> мг/л). С результатом </w:t>
      </w:r>
      <w:r>
        <w:rPr>
          <w:rStyle w:val="cat-FIOgrp-17rplc-28"/>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ознакомился и не согласился. Водитель информирован о порядке освидетельствования, целостности клейма государственного </w:t>
      </w:r>
      <w:r>
        <w:rPr>
          <w:rFonts w:ascii="Times New Roman" w:eastAsia="Times New Roman" w:hAnsi="Times New Roman" w:cs="Times New Roman"/>
          <w:sz w:val="28"/>
          <w:szCs w:val="28"/>
        </w:rPr>
        <w:t>поверителя</w:t>
      </w:r>
      <w:r>
        <w:rPr>
          <w:rFonts w:ascii="Times New Roman" w:eastAsia="Times New Roman" w:hAnsi="Times New Roman" w:cs="Times New Roman"/>
          <w:sz w:val="28"/>
          <w:szCs w:val="28"/>
        </w:rPr>
        <w:t xml:space="preserve">, наличии свидетельства о поверке. </w:t>
      </w:r>
    </w:p>
    <w:p>
      <w:pPr>
        <w:spacing w:before="0" w:after="0"/>
        <w:ind w:firstLine="567"/>
        <w:jc w:val="both"/>
        <w:rPr>
          <w:sz w:val="28"/>
          <w:szCs w:val="28"/>
        </w:rPr>
      </w:pPr>
      <w:r>
        <w:rPr>
          <w:rFonts w:ascii="Times New Roman" w:eastAsia="Times New Roman" w:hAnsi="Times New Roman" w:cs="Times New Roman"/>
          <w:sz w:val="28"/>
          <w:szCs w:val="28"/>
        </w:rPr>
        <w:t>4)Поскольку</w:t>
      </w:r>
      <w:r>
        <w:rPr>
          <w:rFonts w:ascii="Times New Roman" w:eastAsia="Times New Roman" w:hAnsi="Times New Roman" w:cs="Times New Roman"/>
          <w:sz w:val="28"/>
          <w:szCs w:val="28"/>
        </w:rPr>
        <w:t xml:space="preserve"> </w:t>
      </w:r>
      <w:r>
        <w:rPr>
          <w:rStyle w:val="cat-FIOgrp-14rplc-29"/>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не согласил</w:t>
      </w:r>
      <w:r>
        <w:rPr>
          <w:rFonts w:ascii="Times New Roman" w:eastAsia="Times New Roman" w:hAnsi="Times New Roman" w:cs="Times New Roman"/>
          <w:sz w:val="28"/>
          <w:szCs w:val="28"/>
        </w:rPr>
        <w:t>ась</w:t>
      </w:r>
      <w:r>
        <w:rPr>
          <w:rFonts w:ascii="Times New Roman" w:eastAsia="Times New Roman" w:hAnsi="Times New Roman" w:cs="Times New Roman"/>
          <w:sz w:val="28"/>
          <w:szCs w:val="28"/>
        </w:rPr>
        <w:t xml:space="preserve"> с результатами освидетельствования, он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обоснованно был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направлен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медосвидетельствование</w:t>
      </w:r>
      <w:r>
        <w:rPr>
          <w:rFonts w:ascii="Times New Roman" w:eastAsia="Times New Roman" w:hAnsi="Times New Roman" w:cs="Times New Roman"/>
          <w:sz w:val="28"/>
          <w:szCs w:val="28"/>
        </w:rPr>
        <w:t xml:space="preserve"> протоколом о направлении на медицинское освидетельствование на состояние алкогольного опьянения</w:t>
      </w:r>
      <w:r>
        <w:rPr>
          <w:rFonts w:ascii="Times New Roman" w:eastAsia="Times New Roman" w:hAnsi="Times New Roman" w:cs="Times New Roman"/>
          <w:sz w:val="28"/>
          <w:szCs w:val="28"/>
        </w:rPr>
        <w:t>.</w:t>
      </w:r>
    </w:p>
    <w:p>
      <w:pPr>
        <w:spacing w:before="0" w:after="0"/>
        <w:ind w:firstLine="567"/>
        <w:jc w:val="both"/>
        <w:rPr>
          <w:sz w:val="28"/>
          <w:szCs w:val="28"/>
        </w:rPr>
      </w:pPr>
      <w:r>
        <w:rPr>
          <w:rFonts w:ascii="Calibri" w:eastAsia="Calibri" w:hAnsi="Calibri" w:cs="Calibri"/>
          <w:sz w:val="28"/>
          <w:szCs w:val="28"/>
        </w:rPr>
        <w:t>5)</w:t>
      </w:r>
      <w:r>
        <w:rPr>
          <w:rFonts w:ascii="Times New Roman" w:eastAsia="Times New Roman" w:hAnsi="Times New Roman" w:cs="Times New Roman"/>
          <w:sz w:val="28"/>
          <w:szCs w:val="28"/>
        </w:rPr>
        <w:t xml:space="preserve"> Представленной с протоколом об административном правонарушении видеозаписью, </w:t>
      </w:r>
      <w:r>
        <w:rPr>
          <w:rFonts w:ascii="Times New Roman" w:eastAsia="Times New Roman" w:hAnsi="Times New Roman" w:cs="Times New Roman"/>
          <w:sz w:val="28"/>
          <w:szCs w:val="28"/>
        </w:rPr>
        <w:t xml:space="preserve">из которой следует, что </w:t>
      </w:r>
      <w:r>
        <w:rPr>
          <w:rStyle w:val="cat-FIOgrp-16rplc-30"/>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разъяснены ст.51 Конституции РФ и ст.25.1 КоАП РФ; водитель был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информирован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о порядке освидетельствования, целостности клейма государственного </w:t>
      </w:r>
      <w:r>
        <w:rPr>
          <w:rFonts w:ascii="Times New Roman" w:eastAsia="Times New Roman" w:hAnsi="Times New Roman" w:cs="Times New Roman"/>
          <w:sz w:val="28"/>
          <w:szCs w:val="28"/>
        </w:rPr>
        <w:t>поверителя</w:t>
      </w:r>
      <w:r>
        <w:rPr>
          <w:rFonts w:ascii="Times New Roman" w:eastAsia="Times New Roman" w:hAnsi="Times New Roman" w:cs="Times New Roman"/>
          <w:sz w:val="28"/>
          <w:szCs w:val="28"/>
        </w:rPr>
        <w:t xml:space="preserve">, наличии свидетельства о поверке. Результат освидетельствования </w:t>
      </w:r>
      <w:r>
        <w:rPr>
          <w:rStyle w:val="cat-FIOgrp-16rplc-31"/>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составил 1,28 </w:t>
      </w:r>
      <w:r>
        <w:rPr>
          <w:rFonts w:ascii="Times New Roman" w:eastAsia="Times New Roman" w:hAnsi="Times New Roman" w:cs="Times New Roman"/>
          <w:sz w:val="28"/>
          <w:szCs w:val="28"/>
        </w:rPr>
        <w:t>мг/л</w:t>
      </w:r>
      <w:r>
        <w:rPr>
          <w:rFonts w:ascii="Times New Roman" w:eastAsia="Times New Roman" w:hAnsi="Times New Roman" w:cs="Times New Roman"/>
          <w:sz w:val="28"/>
          <w:szCs w:val="28"/>
        </w:rPr>
        <w:t>, с которым он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не согласил</w:t>
      </w:r>
      <w:r>
        <w:rPr>
          <w:rFonts w:ascii="Times New Roman" w:eastAsia="Times New Roman" w:hAnsi="Times New Roman" w:cs="Times New Roman"/>
          <w:sz w:val="28"/>
          <w:szCs w:val="28"/>
        </w:rPr>
        <w:t>ась</w:t>
      </w:r>
      <w:r>
        <w:rPr>
          <w:rFonts w:ascii="Times New Roman" w:eastAsia="Times New Roman" w:hAnsi="Times New Roman" w:cs="Times New Roman"/>
          <w:sz w:val="28"/>
          <w:szCs w:val="28"/>
        </w:rPr>
        <w:t>, вследствие чего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был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направлен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на медицинское освидетельствование на состояние опьянение, пройти которое он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отказал</w:t>
      </w:r>
      <w:r>
        <w:rPr>
          <w:rFonts w:ascii="Times New Roman" w:eastAsia="Times New Roman" w:hAnsi="Times New Roman" w:cs="Times New Roman"/>
          <w:sz w:val="28"/>
          <w:szCs w:val="28"/>
        </w:rPr>
        <w:t>ась</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протоколе имеется предусмотренная КоАП РФ соответствующая запись об отказе от его подписания.</w:t>
      </w:r>
    </w:p>
    <w:p>
      <w:pPr>
        <w:spacing w:before="0" w:after="0"/>
        <w:ind w:firstLine="567"/>
        <w:jc w:val="both"/>
        <w:rPr>
          <w:sz w:val="28"/>
          <w:szCs w:val="28"/>
        </w:rPr>
      </w:pPr>
      <w:r>
        <w:rPr>
          <w:rFonts w:ascii="Times New Roman" w:eastAsia="Times New Roman" w:hAnsi="Times New Roman" w:cs="Times New Roman"/>
          <w:sz w:val="28"/>
          <w:szCs w:val="28"/>
        </w:rPr>
        <w:t>6)Рапортами</w:t>
      </w:r>
      <w:r>
        <w:rPr>
          <w:rFonts w:ascii="Times New Roman" w:eastAsia="Times New Roman" w:hAnsi="Times New Roman" w:cs="Times New Roman"/>
          <w:sz w:val="28"/>
          <w:szCs w:val="28"/>
        </w:rPr>
        <w:t xml:space="preserve"> сотрудников полиции, </w:t>
      </w:r>
      <w:r>
        <w:rPr>
          <w:rFonts w:ascii="Times New Roman" w:eastAsia="Times New Roman" w:hAnsi="Times New Roman" w:cs="Times New Roman"/>
          <w:sz w:val="28"/>
          <w:szCs w:val="28"/>
        </w:rPr>
        <w:t>СД-диском с видеозаписью, подтверждающими факт управления транспортным средством</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7)Протоколом</w:t>
      </w:r>
      <w:r>
        <w:rPr>
          <w:rFonts w:ascii="Times New Roman" w:eastAsia="Times New Roman" w:hAnsi="Times New Roman" w:cs="Times New Roman"/>
          <w:sz w:val="28"/>
          <w:szCs w:val="28"/>
        </w:rPr>
        <w:t xml:space="preserve"> задержания транспортного средства. </w:t>
      </w:r>
      <w:r>
        <w:rPr>
          <w:rFonts w:ascii="Times New Roman" w:eastAsia="Times New Roman" w:hAnsi="Times New Roman" w:cs="Times New Roman"/>
          <w:sz w:val="28"/>
          <w:szCs w:val="28"/>
        </w:rPr>
        <w:t>В протоколе имеется предусмотренная КоАП РФ соответствующая запись об отказе от его подписания.</w:t>
      </w:r>
    </w:p>
    <w:p>
      <w:pPr>
        <w:spacing w:before="0" w:after="0"/>
        <w:ind w:firstLine="567"/>
        <w:jc w:val="both"/>
        <w:rPr>
          <w:sz w:val="28"/>
          <w:szCs w:val="28"/>
        </w:rPr>
      </w:pPr>
      <w:r>
        <w:rPr>
          <w:rFonts w:ascii="Times New Roman" w:eastAsia="Times New Roman" w:hAnsi="Times New Roman" w:cs="Times New Roman"/>
          <w:sz w:val="28"/>
          <w:szCs w:val="28"/>
        </w:rPr>
        <w:t>8)Справкой</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567"/>
        <w:jc w:val="both"/>
        <w:rPr>
          <w:sz w:val="28"/>
          <w:szCs w:val="28"/>
        </w:rPr>
      </w:pPr>
      <w:r>
        <w:rPr>
          <w:rFonts w:ascii="Times New Roman" w:eastAsia="Times New Roman" w:hAnsi="Times New Roman" w:cs="Times New Roman"/>
          <w:sz w:val="28"/>
          <w:szCs w:val="28"/>
        </w:rPr>
        <w:t xml:space="preserve">Протокол об административном правонарушении и иные материалы дела в отношении </w:t>
      </w:r>
      <w:r>
        <w:rPr>
          <w:rStyle w:val="cat-FIOgrp-16rplc-32"/>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составлены в соответствии с требованиями КоАП РФ. Замечаний от нарушителя по содержанию документов не поступило.</w:t>
      </w:r>
    </w:p>
    <w:p>
      <w:pPr>
        <w:spacing w:before="0" w:after="0"/>
        <w:ind w:firstLine="567"/>
        <w:jc w:val="both"/>
        <w:rPr>
          <w:sz w:val="28"/>
          <w:szCs w:val="28"/>
        </w:rPr>
      </w:pPr>
      <w:r>
        <w:rPr>
          <w:rFonts w:ascii="Times New Roman" w:eastAsia="Times New Roman" w:hAnsi="Times New Roman" w:cs="Times New Roman"/>
          <w:sz w:val="28"/>
          <w:szCs w:val="28"/>
        </w:rPr>
        <w:t xml:space="preserve">Действия сотрудников ДПС при </w:t>
      </w:r>
      <w:r>
        <w:rPr>
          <w:rFonts w:ascii="Times New Roman" w:eastAsia="Times New Roman" w:hAnsi="Times New Roman" w:cs="Times New Roman"/>
          <w:sz w:val="28"/>
          <w:szCs w:val="28"/>
        </w:rPr>
        <w:t>освидетельствовании водителя на состояние алкогольного опьянения соответствуют требованиям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w:t>
      </w:r>
    </w:p>
    <w:p>
      <w:pPr>
        <w:spacing w:before="0" w:after="0"/>
        <w:ind w:firstLine="567"/>
        <w:jc w:val="both"/>
        <w:rPr>
          <w:sz w:val="28"/>
          <w:szCs w:val="28"/>
        </w:rPr>
      </w:pPr>
      <w:r>
        <w:rPr>
          <w:rFonts w:ascii="Times New Roman" w:eastAsia="Times New Roman" w:hAnsi="Times New Roman" w:cs="Times New Roman"/>
          <w:sz w:val="28"/>
          <w:szCs w:val="28"/>
        </w:rPr>
        <w:t xml:space="preserve">Нарушений прав при составлении административного материала допущено не было. </w:t>
      </w:r>
    </w:p>
    <w:p>
      <w:pPr>
        <w:spacing w:before="0" w:after="0"/>
        <w:ind w:firstLine="567"/>
        <w:jc w:val="both"/>
        <w:rPr>
          <w:sz w:val="28"/>
          <w:szCs w:val="28"/>
        </w:rPr>
      </w:pPr>
      <w:r>
        <w:rPr>
          <w:rFonts w:ascii="Times New Roman" w:eastAsia="Times New Roman" w:hAnsi="Times New Roman" w:cs="Times New Roman"/>
          <w:sz w:val="28"/>
          <w:szCs w:val="28"/>
        </w:rPr>
        <w:t xml:space="preserve">Таким образом, вина </w:t>
      </w:r>
      <w:r>
        <w:rPr>
          <w:rStyle w:val="cat-FIOgrp-16rplc-33"/>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как водителя транспортного средства по факту невыполнения законного требования сотрудника полиции о прохождении медицинского освидетельствования на состояние опьянения нашла свое подтверждение. </w:t>
      </w:r>
    </w:p>
    <w:p>
      <w:pPr>
        <w:spacing w:before="0" w:after="0"/>
        <w:ind w:firstLine="567"/>
        <w:jc w:val="both"/>
        <w:rPr>
          <w:sz w:val="28"/>
          <w:szCs w:val="28"/>
        </w:rPr>
      </w:pPr>
      <w:r>
        <w:rPr>
          <w:rFonts w:ascii="Times New Roman" w:eastAsia="Times New Roman" w:hAnsi="Times New Roman" w:cs="Times New Roman"/>
          <w:sz w:val="28"/>
          <w:szCs w:val="28"/>
        </w:rPr>
        <w:t xml:space="preserve">Действия мировой судья квалифицирует по ч.1 </w:t>
      </w:r>
      <w:r>
        <w:rPr>
          <w:rFonts w:ascii="Times New Roman" w:eastAsia="Times New Roman" w:hAnsi="Times New Roman" w:cs="Times New Roman"/>
          <w:sz w:val="28"/>
          <w:szCs w:val="28"/>
        </w:rPr>
        <w:t>ст.12.26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КоАП</w:t>
      </w:r>
      <w:r>
        <w:rPr>
          <w:rFonts w:ascii="Times New Roman" w:eastAsia="Times New Roman" w:hAnsi="Times New Roman" w:cs="Times New Roman"/>
          <w:sz w:val="28"/>
          <w:szCs w:val="28"/>
        </w:rPr>
        <w:t xml:space="preserve"> РФ.</w:t>
      </w:r>
    </w:p>
    <w:p>
      <w:pPr>
        <w:spacing w:before="0" w:after="0"/>
        <w:ind w:firstLine="567"/>
        <w:jc w:val="both"/>
        <w:rPr>
          <w:sz w:val="28"/>
          <w:szCs w:val="28"/>
        </w:rPr>
      </w:pPr>
      <w:r>
        <w:rPr>
          <w:rFonts w:ascii="Times New Roman" w:eastAsia="Times New Roman" w:hAnsi="Times New Roman" w:cs="Times New Roman"/>
          <w:sz w:val="28"/>
          <w:szCs w:val="28"/>
        </w:rPr>
        <w:t>Обстоятельством, смягчающим наказание, суд признает признание вины. наличие детей на иждивении.</w:t>
      </w:r>
    </w:p>
    <w:p>
      <w:pPr>
        <w:spacing w:before="0" w:after="0"/>
        <w:ind w:firstLine="567"/>
        <w:jc w:val="both"/>
        <w:rPr>
          <w:sz w:val="28"/>
          <w:szCs w:val="28"/>
        </w:rPr>
      </w:pPr>
      <w:r>
        <w:rPr>
          <w:rFonts w:ascii="Times New Roman" w:eastAsia="Times New Roman" w:hAnsi="Times New Roman" w:cs="Times New Roman"/>
          <w:sz w:val="28"/>
          <w:szCs w:val="28"/>
        </w:rPr>
        <w:t xml:space="preserve">Обстоятельств, </w:t>
      </w:r>
      <w:r>
        <w:rPr>
          <w:rFonts w:ascii="Times New Roman" w:eastAsia="Times New Roman" w:hAnsi="Times New Roman" w:cs="Times New Roman"/>
          <w:sz w:val="28"/>
          <w:szCs w:val="28"/>
        </w:rPr>
        <w:t xml:space="preserve">отягчающих </w:t>
      </w:r>
      <w:r>
        <w:rPr>
          <w:rFonts w:ascii="Times New Roman" w:eastAsia="Times New Roman" w:hAnsi="Times New Roman" w:cs="Times New Roman"/>
          <w:sz w:val="28"/>
          <w:szCs w:val="28"/>
        </w:rPr>
        <w:t>административную ответственность, не установлено.</w:t>
      </w:r>
    </w:p>
    <w:p>
      <w:pPr>
        <w:spacing w:before="0" w:after="0"/>
        <w:ind w:firstLine="540"/>
        <w:jc w:val="both"/>
        <w:rPr>
          <w:sz w:val="28"/>
          <w:szCs w:val="28"/>
        </w:rPr>
      </w:pPr>
      <w:r>
        <w:rPr>
          <w:rFonts w:ascii="Times New Roman" w:eastAsia="Times New Roman" w:hAnsi="Times New Roman" w:cs="Times New Roman"/>
          <w:sz w:val="28"/>
          <w:szCs w:val="28"/>
        </w:rPr>
        <w:t xml:space="preserve">Определяя вид и меру наказания нарушителю, суд учитывает характер правонарушения и его последствия, посягающего на установленный государством порядок в области дорожного движения; личность нарушителя. </w:t>
      </w:r>
    </w:p>
    <w:p>
      <w:pPr>
        <w:spacing w:before="0" w:after="0"/>
        <w:ind w:firstLine="567"/>
        <w:jc w:val="both"/>
        <w:rPr>
          <w:sz w:val="28"/>
          <w:szCs w:val="28"/>
        </w:rPr>
      </w:pPr>
      <w:r>
        <w:rPr>
          <w:rFonts w:ascii="Times New Roman" w:eastAsia="Times New Roman" w:hAnsi="Times New Roman" w:cs="Times New Roman"/>
          <w:sz w:val="28"/>
          <w:szCs w:val="28"/>
        </w:rPr>
        <w:t>При назначении административного наказания физическому лицу, мировой судья в соответствии с ч. 2 ст. 4.1 КоАП РФ,</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рассматривая вопрос о виде и размере административного наказания, учитывает характер совершенного им административного правонарушения и значительную общественную опасность правонарушения, связанного с управлением транспортным средством оживлённом городе, являющимся источником повышенной опасности, личность виновного, обстоятельства, смягчающие административную ответственность, и обстоятельства, отягчающие административную ответственность, а также степень опьяняя лица.</w:t>
      </w: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считает, что административное наказание в виде лишения права управления транспортными средствами на срок </w:t>
      </w:r>
      <w:r>
        <w:rPr>
          <w:rStyle w:val="cat-Dategrp-11rplc-34"/>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месяцев является наказанием, адекватным общественной опасности совершенного </w:t>
      </w:r>
      <w:r>
        <w:rPr>
          <w:rStyle w:val="cat-FIOgrp-16rplc-35"/>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правонарушения, противоправной направленности совершенных им действий.</w:t>
      </w:r>
    </w:p>
    <w:p>
      <w:pPr>
        <w:spacing w:before="0" w:after="0"/>
        <w:ind w:firstLine="567"/>
        <w:jc w:val="both"/>
        <w:rPr>
          <w:sz w:val="28"/>
          <w:szCs w:val="28"/>
        </w:rPr>
      </w:pPr>
      <w:r>
        <w:rPr>
          <w:rFonts w:ascii="Times New Roman" w:eastAsia="Times New Roman" w:hAnsi="Times New Roman" w:cs="Times New Roman"/>
          <w:sz w:val="28"/>
          <w:szCs w:val="28"/>
        </w:rPr>
        <w:t>Руководствуясь ст.ст.29.9, 29.10 КоАП РФ, мировой судья</w:t>
      </w:r>
    </w:p>
    <w:p>
      <w:pPr>
        <w:spacing w:before="0" w:after="0"/>
        <w:rPr>
          <w:sz w:val="28"/>
          <w:szCs w:val="28"/>
        </w:rPr>
      </w:pPr>
    </w:p>
    <w:p>
      <w:pPr>
        <w:spacing w:before="0" w:after="0"/>
        <w:ind w:firstLine="567"/>
        <w:jc w:val="center"/>
        <w:rPr>
          <w:sz w:val="28"/>
          <w:szCs w:val="28"/>
        </w:rPr>
      </w:pPr>
      <w:r>
        <w:rPr>
          <w:rFonts w:ascii="Times New Roman" w:eastAsia="Times New Roman" w:hAnsi="Times New Roman" w:cs="Times New Roman"/>
          <w:b/>
          <w:bCs/>
          <w:sz w:val="28"/>
          <w:szCs w:val="28"/>
        </w:rPr>
        <w:t>ПОСТАНОВИЛ</w:t>
      </w:r>
      <w:r>
        <w:rPr>
          <w:rFonts w:ascii="Times New Roman" w:eastAsia="Times New Roman" w:hAnsi="Times New Roman" w:cs="Times New Roman"/>
          <w:sz w:val="28"/>
          <w:szCs w:val="28"/>
        </w:rPr>
        <w:t>:</w:t>
      </w:r>
    </w:p>
    <w:p>
      <w:pPr>
        <w:spacing w:before="0" w:after="0"/>
        <w:ind w:firstLine="567"/>
        <w:jc w:val="center"/>
        <w:rPr>
          <w:sz w:val="28"/>
          <w:szCs w:val="28"/>
        </w:rPr>
      </w:pPr>
    </w:p>
    <w:p>
      <w:pPr>
        <w:spacing w:before="0" w:after="0"/>
        <w:ind w:firstLine="720"/>
        <w:jc w:val="both"/>
        <w:rPr>
          <w:sz w:val="28"/>
          <w:szCs w:val="28"/>
        </w:rPr>
      </w:pPr>
      <w:r>
        <w:rPr>
          <w:rFonts w:ascii="Times New Roman" w:eastAsia="Times New Roman" w:hAnsi="Times New Roman" w:cs="Times New Roman"/>
          <w:sz w:val="28"/>
          <w:szCs w:val="28"/>
        </w:rPr>
        <w:t xml:space="preserve">Признать </w:t>
      </w:r>
      <w:r>
        <w:rPr>
          <w:rStyle w:val="cat-FIOgrp-18rplc-36"/>
          <w:rFonts w:ascii="Times New Roman" w:eastAsia="Times New Roman" w:hAnsi="Times New Roman" w:cs="Times New Roman"/>
          <w:b/>
          <w:bCs/>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виновной</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ч.1 ст.12.26 Кодекса РФ об административных правонарушениях, и назначить наказание в виде </w:t>
      </w:r>
      <w:r>
        <w:rPr>
          <w:rFonts w:ascii="Times New Roman" w:eastAsia="Times New Roman" w:hAnsi="Times New Roman" w:cs="Times New Roman"/>
          <w:sz w:val="28"/>
          <w:szCs w:val="28"/>
        </w:rPr>
        <w:t xml:space="preserve">административного штрафа в размере </w:t>
      </w:r>
      <w:r>
        <w:rPr>
          <w:rStyle w:val="cat-Sumgrp-20rplc-37"/>
          <w:rFonts w:ascii="Times New Roman" w:eastAsia="Times New Roman" w:hAnsi="Times New Roman" w:cs="Times New Roman"/>
          <w:b/>
          <w:bCs/>
          <w:sz w:val="28"/>
          <w:szCs w:val="28"/>
        </w:rPr>
        <w:t>сумма</w:t>
      </w:r>
      <w:r>
        <w:rPr>
          <w:rFonts w:ascii="Times New Roman" w:eastAsia="Times New Roman" w:hAnsi="Times New Roman" w:cs="Times New Roman"/>
          <w:sz w:val="28"/>
          <w:szCs w:val="28"/>
        </w:rPr>
        <w:t xml:space="preserve"> с лишением права управления транспортными средствами на срок </w:t>
      </w:r>
      <w:r>
        <w:rPr>
          <w:rFonts w:ascii="Times New Roman" w:eastAsia="Times New Roman" w:hAnsi="Times New Roman" w:cs="Times New Roman"/>
          <w:b/>
          <w:bCs/>
          <w:sz w:val="28"/>
          <w:szCs w:val="28"/>
        </w:rPr>
        <w:t xml:space="preserve">один год </w:t>
      </w:r>
      <w:r>
        <w:rPr>
          <w:rFonts w:ascii="Times New Roman" w:eastAsia="Times New Roman" w:hAnsi="Times New Roman" w:cs="Times New Roman"/>
          <w:b/>
          <w:bCs/>
          <w:sz w:val="28"/>
          <w:szCs w:val="28"/>
        </w:rPr>
        <w:t>семь</w:t>
      </w:r>
      <w:r>
        <w:rPr>
          <w:rFonts w:ascii="Times New Roman" w:eastAsia="Times New Roman" w:hAnsi="Times New Roman" w:cs="Times New Roman"/>
          <w:b/>
          <w:bCs/>
          <w:sz w:val="28"/>
          <w:szCs w:val="28"/>
        </w:rPr>
        <w:t xml:space="preserve"> месяцев</w:t>
      </w:r>
      <w:r>
        <w:rPr>
          <w:rFonts w:ascii="Times New Roman" w:eastAsia="Times New Roman" w:hAnsi="Times New Roman" w:cs="Times New Roman"/>
          <w:sz w:val="28"/>
          <w:szCs w:val="28"/>
        </w:rPr>
        <w:t xml:space="preserve">. </w:t>
      </w:r>
    </w:p>
    <w:p>
      <w:pPr>
        <w:spacing w:before="0" w:after="0"/>
        <w:ind w:firstLine="720"/>
        <w:jc w:val="both"/>
        <w:rPr>
          <w:sz w:val="28"/>
          <w:szCs w:val="28"/>
        </w:rPr>
      </w:pPr>
      <w:r>
        <w:rPr>
          <w:rFonts w:ascii="Times New Roman" w:eastAsia="Times New Roman" w:hAnsi="Times New Roman" w:cs="Times New Roman"/>
          <w:sz w:val="28"/>
          <w:szCs w:val="28"/>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720"/>
        <w:jc w:val="both"/>
        <w:rPr>
          <w:sz w:val="28"/>
          <w:szCs w:val="28"/>
        </w:rPr>
      </w:pPr>
      <w:r>
        <w:rPr>
          <w:rFonts w:ascii="Times New Roman" w:eastAsia="Times New Roman" w:hAnsi="Times New Roman" w:cs="Times New Roman"/>
          <w:sz w:val="28"/>
          <w:szCs w:val="28"/>
        </w:rPr>
        <w:t xml:space="preserve">Вступившее в законную силу постановление о назначении административного наказания, в соответствии с требованиями ст.стю.31.3, 32.5 КоАП РФ, </w:t>
      </w:r>
      <w:r>
        <w:rPr>
          <w:rFonts w:ascii="Times New Roman" w:eastAsia="Times New Roman" w:hAnsi="Times New Roman" w:cs="Times New Roman"/>
          <w:sz w:val="28"/>
          <w:szCs w:val="28"/>
        </w:rPr>
        <w:t xml:space="preserve">направить в соответствующий орган </w:t>
      </w:r>
      <w:r>
        <w:rPr>
          <w:rStyle w:val="cat-ExternalSystemDefinedgrp-32rplc-3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для исполнения.</w:t>
      </w:r>
    </w:p>
    <w:p>
      <w:pPr>
        <w:spacing w:before="0" w:after="0"/>
        <w:ind w:firstLine="720"/>
        <w:jc w:val="both"/>
        <w:rPr>
          <w:sz w:val="28"/>
          <w:szCs w:val="28"/>
        </w:rPr>
      </w:pPr>
      <w:r>
        <w:rPr>
          <w:rFonts w:ascii="Times New Roman" w:eastAsia="Times New Roman" w:hAnsi="Times New Roman" w:cs="Times New Roman"/>
          <w:sz w:val="28"/>
          <w:szCs w:val="28"/>
        </w:rPr>
        <w:t xml:space="preserve">В соответствии с ч.1 ст.32.6 КоАП </w:t>
      </w:r>
      <w:r>
        <w:rPr>
          <w:rFonts w:ascii="Times New Roman" w:eastAsia="Times New Roman" w:hAnsi="Times New Roman" w:cs="Times New Roman"/>
          <w:sz w:val="28"/>
          <w:szCs w:val="28"/>
        </w:rPr>
        <w:t>РФ</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исполнение</w:t>
      </w:r>
      <w:r>
        <w:rPr>
          <w:rFonts w:ascii="Times New Roman" w:eastAsia="Times New Roman" w:hAnsi="Times New Roman" w:cs="Times New Roman"/>
          <w:sz w:val="28"/>
          <w:szCs w:val="28"/>
        </w:rPr>
        <w:t xml:space="preserve"> постановления о лишении права управления транспортным средством соответствующего вида осуществляется путем изъятия соответственно </w:t>
      </w:r>
      <w:hyperlink r:id="rId6" w:history="1">
        <w:r>
          <w:rPr>
            <w:rFonts w:ascii="Times New Roman" w:eastAsia="Times New Roman" w:hAnsi="Times New Roman" w:cs="Times New Roman"/>
            <w:color w:val="0000EE"/>
            <w:sz w:val="28"/>
            <w:szCs w:val="28"/>
            <w:u w:val="single" w:color="0000EE"/>
          </w:rPr>
          <w:t>водительского удостоверения</w:t>
        </w:r>
      </w:hyperlink>
      <w:r>
        <w:rPr>
          <w:rFonts w:ascii="Times New Roman" w:eastAsia="Times New Roman" w:hAnsi="Times New Roman" w:cs="Times New Roman"/>
          <w:sz w:val="28"/>
          <w:szCs w:val="28"/>
        </w:rPr>
        <w:t>.</w:t>
      </w:r>
    </w:p>
    <w:p>
      <w:pPr>
        <w:spacing w:before="0" w:after="0"/>
        <w:ind w:firstLine="720"/>
        <w:jc w:val="both"/>
        <w:rPr>
          <w:sz w:val="28"/>
          <w:szCs w:val="28"/>
        </w:rPr>
      </w:pPr>
      <w:r>
        <w:rPr>
          <w:rFonts w:ascii="Times New Roman" w:eastAsia="Times New Roman" w:hAnsi="Times New Roman" w:cs="Times New Roman"/>
          <w:sz w:val="28"/>
          <w:szCs w:val="28"/>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720"/>
        <w:jc w:val="both"/>
        <w:rPr>
          <w:sz w:val="28"/>
          <w:szCs w:val="28"/>
        </w:rPr>
      </w:pPr>
      <w:r>
        <w:rPr>
          <w:rFonts w:ascii="Times New Roman" w:eastAsia="Times New Roman" w:hAnsi="Times New Roman" w:cs="Times New Roman"/>
          <w:sz w:val="28"/>
          <w:szCs w:val="28"/>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sub_32601" w:history="1">
        <w:r>
          <w:rPr>
            <w:rFonts w:ascii="Times New Roman" w:eastAsia="Times New Roman" w:hAnsi="Times New Roman" w:cs="Times New Roman"/>
            <w:color w:val="0000EE"/>
            <w:sz w:val="28"/>
            <w:szCs w:val="28"/>
            <w:u w:val="single" w:color="0000EE"/>
          </w:rPr>
          <w:t>частями 1</w:t>
        </w:r>
        <w:r>
          <w:rPr>
            <w:rFonts w:ascii="Times New Roman" w:eastAsia="Times New Roman" w:hAnsi="Times New Roman" w:cs="Times New Roman"/>
            <w:color w:val="0000EE"/>
            <w:sz w:val="28"/>
            <w:szCs w:val="28"/>
            <w:u w:val="single" w:color="0000EE"/>
          </w:rPr>
          <w:t> </w:t>
        </w:r>
        <w:r>
          <w:rPr>
            <w:rFonts w:ascii="Times New Roman" w:eastAsia="Times New Roman" w:hAnsi="Times New Roman" w:cs="Times New Roman"/>
            <w:color w:val="0000EE"/>
            <w:sz w:val="28"/>
            <w:szCs w:val="28"/>
            <w:u w:val="single" w:color="0000EE"/>
          </w:rPr>
          <w:t>-</w:t>
        </w:r>
        <w:r>
          <w:rPr>
            <w:rFonts w:ascii="Times New Roman" w:eastAsia="Times New Roman" w:hAnsi="Times New Roman" w:cs="Times New Roman"/>
            <w:color w:val="0000EE"/>
            <w:sz w:val="28"/>
            <w:szCs w:val="28"/>
            <w:u w:val="single" w:color="0000EE"/>
          </w:rPr>
          <w:t> </w:t>
        </w:r>
        <w:r>
          <w:rPr>
            <w:rFonts w:ascii="Times New Roman" w:eastAsia="Times New Roman" w:hAnsi="Times New Roman" w:cs="Times New Roman"/>
            <w:color w:val="0000EE"/>
            <w:sz w:val="28"/>
            <w:szCs w:val="28"/>
            <w:u w:val="single" w:color="0000EE"/>
          </w:rPr>
          <w:t>3 статьи 32.6</w:t>
        </w:r>
      </w:hyperlink>
      <w:r>
        <w:rPr>
          <w:rFonts w:ascii="Times New Roman" w:eastAsia="Times New Roman" w:hAnsi="Times New Roman" w:cs="Times New Roman"/>
          <w:sz w:val="28"/>
          <w:szCs w:val="28"/>
        </w:rPr>
        <w:t xml:space="preserve"> настоящего КоАП РФ 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орган, исполняющий этот вид административного наказания (в данном случае в </w:t>
      </w:r>
      <w:r>
        <w:rPr>
          <w:rStyle w:val="cat-ExternalSystemDefinedgrp-32rplc-3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МОМВД России «Ханты-Мансийский», которое расположено по адресу: </w:t>
      </w:r>
      <w:r>
        <w:rPr>
          <w:rStyle w:val="cat-Addressgrp-6rplc-4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а в случае утраты указанных документов заявить об этом в указанный орган в тот же срок.</w:t>
      </w:r>
    </w:p>
    <w:p>
      <w:pPr>
        <w:spacing w:before="0" w:after="0"/>
        <w:ind w:firstLine="720"/>
        <w:jc w:val="both"/>
        <w:rPr>
          <w:sz w:val="28"/>
          <w:szCs w:val="28"/>
        </w:rPr>
      </w:pPr>
      <w:r>
        <w:rPr>
          <w:rFonts w:ascii="Times New Roman" w:eastAsia="Times New Roman" w:hAnsi="Times New Roman" w:cs="Times New Roman"/>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720"/>
        <w:jc w:val="both"/>
        <w:rPr>
          <w:sz w:val="28"/>
          <w:szCs w:val="28"/>
        </w:rPr>
      </w:pPr>
      <w:r>
        <w:rPr>
          <w:rFonts w:ascii="Times New Roman" w:eastAsia="Times New Roman" w:hAnsi="Times New Roman" w:cs="Times New Roman"/>
          <w:sz w:val="28"/>
          <w:szCs w:val="28"/>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8" w:anchor="sub_315" w:history="1">
        <w:r>
          <w:rPr>
            <w:rFonts w:ascii="Times New Roman" w:eastAsia="Times New Roman" w:hAnsi="Times New Roman" w:cs="Times New Roman"/>
            <w:color w:val="0000EE"/>
            <w:sz w:val="28"/>
            <w:szCs w:val="28"/>
            <w:u w:val="single" w:color="0000EE"/>
          </w:rPr>
          <w:t>статьей 31.5</w:t>
        </w:r>
      </w:hyperlink>
      <w:r>
        <w:rPr>
          <w:rFonts w:ascii="Times New Roman" w:eastAsia="Times New Roman" w:hAnsi="Times New Roman" w:cs="Times New Roman"/>
          <w:sz w:val="28"/>
          <w:szCs w:val="28"/>
        </w:rPr>
        <w:t xml:space="preserve"> КоАП РФ.</w:t>
      </w:r>
    </w:p>
    <w:p>
      <w:pPr>
        <w:spacing w:before="0" w:after="0"/>
        <w:ind w:firstLine="708"/>
        <w:jc w:val="both"/>
        <w:rPr>
          <w:sz w:val="28"/>
          <w:szCs w:val="28"/>
        </w:rPr>
      </w:pPr>
      <w:r>
        <w:rPr>
          <w:rFonts w:ascii="Times New Roman" w:eastAsia="Times New Roman" w:hAnsi="Times New Roman" w:cs="Times New Roman"/>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8" w:anchor="sub_32201" w:history="1">
        <w:r>
          <w:rPr>
            <w:rFonts w:ascii="Times New Roman" w:eastAsia="Times New Roman" w:hAnsi="Times New Roman" w:cs="Times New Roman"/>
            <w:color w:val="0000EE"/>
            <w:sz w:val="28"/>
            <w:szCs w:val="28"/>
            <w:u w:val="single" w:color="0000EE"/>
          </w:rPr>
          <w:t>части 1</w:t>
        </w:r>
      </w:hyperlink>
      <w:r>
        <w:rPr>
          <w:rFonts w:ascii="Times New Roman" w:eastAsia="Times New Roman" w:hAnsi="Times New Roman" w:cs="Times New Roman"/>
          <w:sz w:val="28"/>
          <w:szCs w:val="28"/>
        </w:rPr>
        <w:t xml:space="preserve"> ст.32.2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9" w:history="1">
        <w:r>
          <w:rPr>
            <w:rFonts w:ascii="Times New Roman" w:eastAsia="Times New Roman" w:hAnsi="Times New Roman" w:cs="Times New Roman"/>
            <w:color w:val="0000EE"/>
            <w:sz w:val="28"/>
            <w:szCs w:val="28"/>
            <w:u w:val="single" w:color="0000EE"/>
          </w:rPr>
          <w:t>федеральным законодательством</w:t>
        </w:r>
      </w:hyperlink>
      <w:r>
        <w:rPr>
          <w:rFonts w:ascii="Times New Roman" w:eastAsia="Times New Roman" w:hAnsi="Times New Roman" w:cs="Times New Roman"/>
          <w:sz w:val="28"/>
          <w:szCs w:val="28"/>
        </w:rPr>
        <w:t>.</w:t>
      </w:r>
    </w:p>
    <w:p>
      <w:pPr>
        <w:widowControl w:val="0"/>
        <w:spacing w:before="0" w:after="0"/>
        <w:ind w:left="708"/>
        <w:jc w:val="both"/>
        <w:rPr>
          <w:sz w:val="28"/>
          <w:szCs w:val="28"/>
        </w:rPr>
      </w:pPr>
      <w:r>
        <w:rPr>
          <w:rFonts w:ascii="Times New Roman" w:eastAsia="Times New Roman" w:hAnsi="Times New Roman" w:cs="Times New Roman"/>
          <w:sz w:val="28"/>
          <w:szCs w:val="28"/>
        </w:rPr>
        <w:t>Административный штраф подлежит уплате по реквизитам:</w:t>
      </w:r>
      <w:r>
        <w:rPr>
          <w:rFonts w:ascii="Times New Roman" w:eastAsia="Times New Roman" w:hAnsi="Times New Roman" w:cs="Times New Roman"/>
          <w:sz w:val="28"/>
          <w:szCs w:val="28"/>
        </w:rPr>
        <w:t xml:space="preserve">  </w:t>
      </w:r>
    </w:p>
    <w:p>
      <w:pPr>
        <w:widowControl w:val="0"/>
        <w:spacing w:before="0" w:after="0"/>
        <w:ind w:firstLine="708"/>
        <w:jc w:val="both"/>
        <w:rPr>
          <w:sz w:val="28"/>
          <w:szCs w:val="28"/>
        </w:rPr>
      </w:pPr>
      <w:r>
        <w:rPr>
          <w:rFonts w:ascii="Times New Roman" w:eastAsia="Times New Roman" w:hAnsi="Times New Roman" w:cs="Times New Roman"/>
          <w:sz w:val="28"/>
          <w:szCs w:val="28"/>
        </w:rPr>
        <w:t xml:space="preserve">Получатель: УФК по </w:t>
      </w:r>
      <w:r>
        <w:rPr>
          <w:rStyle w:val="cat-Addressgrp-7rplc-41"/>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 </w:t>
      </w:r>
      <w:r>
        <w:rPr>
          <w:rStyle w:val="cat-Addressgrp-8rplc-42"/>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(УМВД России по ХМАО – </w:t>
      </w:r>
      <w:r>
        <w:rPr>
          <w:rStyle w:val="cat-Addressgrp-8rplc-43"/>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МОМВД России Ханты-Мансийский) ИНН </w:t>
      </w:r>
      <w:r>
        <w:rPr>
          <w:rStyle w:val="cat-PhoneNumbergrp-27rplc-44"/>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КПП </w:t>
      </w:r>
      <w:r>
        <w:rPr>
          <w:rStyle w:val="cat-PhoneNumbergrp-28rplc-45"/>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ОКТМО </w:t>
      </w:r>
      <w:r>
        <w:rPr>
          <w:rStyle w:val="cat-PhoneNumbergrp-29rplc-46"/>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счет 40102810245370000007 ОКЦ №8 </w:t>
      </w:r>
      <w:r>
        <w:rPr>
          <w:rStyle w:val="cat-OrganizationNamegrp-22rplc-47"/>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России БИК </w:t>
      </w:r>
      <w:r>
        <w:rPr>
          <w:rStyle w:val="cat-PhoneNumbergrp-30rplc-48"/>
          <w:rFonts w:ascii="Times New Roman" w:eastAsia="Times New Roman" w:hAnsi="Times New Roman" w:cs="Times New Roman"/>
          <w:sz w:val="28"/>
          <w:szCs w:val="28"/>
        </w:rPr>
        <w:t>телефон</w:t>
      </w:r>
      <w:r>
        <w:rPr>
          <w:rFonts w:ascii="Times New Roman" w:eastAsia="Times New Roman" w:hAnsi="Times New Roman" w:cs="Times New Roman"/>
          <w:sz w:val="28"/>
          <w:szCs w:val="28"/>
        </w:rPr>
        <w:t xml:space="preserve"> номер счета 03100643000000018700 КБК 18811601123010001140 УИН </w:t>
      </w:r>
      <w:r>
        <w:rPr>
          <w:rFonts w:ascii="Times New Roman" w:eastAsia="Times New Roman" w:hAnsi="Times New Roman" w:cs="Times New Roman"/>
          <w:sz w:val="28"/>
          <w:szCs w:val="28"/>
        </w:rPr>
        <w:t>18810486260250004001</w:t>
      </w:r>
      <w:r>
        <w:rPr>
          <w:rFonts w:ascii="Times New Roman" w:eastAsia="Times New Roman" w:hAnsi="Times New Roman" w:cs="Times New Roman"/>
          <w:sz w:val="28"/>
          <w:szCs w:val="28"/>
        </w:rPr>
        <w:t>.</w:t>
      </w:r>
    </w:p>
    <w:p>
      <w:pPr>
        <w:spacing w:before="0" w:after="0"/>
        <w:jc w:val="both"/>
        <w:rPr>
          <w:sz w:val="28"/>
          <w:szCs w:val="28"/>
        </w:rPr>
      </w:pPr>
    </w:p>
    <w:p>
      <w:pPr>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Style w:val="cat-FIOgrp-19rplc-49"/>
          <w:rFonts w:ascii="Times New Roman" w:eastAsia="Times New Roman" w:hAnsi="Times New Roman" w:cs="Times New Roman"/>
          <w:sz w:val="28"/>
          <w:szCs w:val="28"/>
        </w:rPr>
        <w:t>фио</w:t>
      </w:r>
    </w:p>
    <w:p>
      <w:pPr>
        <w:spacing w:before="0" w:after="0"/>
        <w:rPr>
          <w:sz w:val="28"/>
          <w:szCs w:val="28"/>
        </w:rPr>
      </w:pPr>
      <w:r>
        <w:rPr>
          <w:rFonts w:ascii="Times New Roman" w:eastAsia="Times New Roman" w:hAnsi="Times New Roman" w:cs="Times New Roman"/>
          <w:sz w:val="28"/>
          <w:szCs w:val="28"/>
        </w:rPr>
        <w:t>Копия верна</w:t>
      </w:r>
    </w:p>
    <w:p>
      <w:pPr>
        <w:spacing w:before="0" w:after="0"/>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Style w:val="cat-FIOgrp-19rplc-50"/>
          <w:rFonts w:ascii="Times New Roman" w:eastAsia="Times New Roman" w:hAnsi="Times New Roman" w:cs="Times New Roman"/>
          <w:sz w:val="28"/>
          <w:szCs w:val="28"/>
        </w:rPr>
        <w:t>фио</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9rplc-1">
    <w:name w:val="cat-Date grp-9 rplc-1"/>
    <w:basedOn w:val="DefaultParagraphFont"/>
  </w:style>
  <w:style w:type="character" w:customStyle="1" w:styleId="cat-Addressgrp-1rplc-2">
    <w:name w:val="cat-Address grp-1 rplc-2"/>
    <w:basedOn w:val="DefaultParagraphFont"/>
  </w:style>
  <w:style w:type="character" w:customStyle="1" w:styleId="cat-FIOgrp-12rplc-3">
    <w:name w:val="cat-FIO grp-12 rplc-3"/>
    <w:basedOn w:val="DefaultParagraphFont"/>
  </w:style>
  <w:style w:type="character" w:customStyle="1" w:styleId="cat-UserDefinedgrp-36rplc-5">
    <w:name w:val="cat-UserDefined grp-36 rplc-5"/>
    <w:basedOn w:val="DefaultParagraphFont"/>
  </w:style>
  <w:style w:type="character" w:customStyle="1" w:styleId="cat-ExternalSystemDefinedgrp-34rplc-6">
    <w:name w:val="cat-ExternalSystemDefined grp-34 rplc-6"/>
    <w:basedOn w:val="DefaultParagraphFont"/>
  </w:style>
  <w:style w:type="character" w:customStyle="1" w:styleId="cat-PassportDatagrp-21rplc-7">
    <w:name w:val="cat-PassportData grp-21 rplc-7"/>
    <w:basedOn w:val="DefaultParagraphFont"/>
  </w:style>
  <w:style w:type="character" w:customStyle="1" w:styleId="cat-Addressgrp-2rplc-8">
    <w:name w:val="cat-Address grp-2 rplc-8"/>
    <w:basedOn w:val="DefaultParagraphFont"/>
  </w:style>
  <w:style w:type="character" w:customStyle="1" w:styleId="cat-ExternalSystemDefinedgrp-33rplc-9">
    <w:name w:val="cat-ExternalSystemDefined grp-33 rplc-9"/>
    <w:basedOn w:val="DefaultParagraphFont"/>
  </w:style>
  <w:style w:type="character" w:customStyle="1" w:styleId="cat-PhoneNumbergrp-26rplc-10">
    <w:name w:val="cat-PhoneNumber grp-26 rplc-10"/>
    <w:basedOn w:val="DefaultParagraphFont"/>
  </w:style>
  <w:style w:type="character" w:customStyle="1" w:styleId="cat-ExternalSystemDefinedgrp-31rplc-11">
    <w:name w:val="cat-ExternalSystemDefined grp-31 rplc-11"/>
    <w:basedOn w:val="DefaultParagraphFont"/>
  </w:style>
  <w:style w:type="character" w:customStyle="1" w:styleId="cat-FIOgrp-14rplc-12">
    <w:name w:val="cat-FIO grp-14 rplc-12"/>
    <w:basedOn w:val="DefaultParagraphFont"/>
  </w:style>
  <w:style w:type="character" w:customStyle="1" w:styleId="cat-Dategrp-10rplc-13">
    <w:name w:val="cat-Date grp-10 rplc-13"/>
    <w:basedOn w:val="DefaultParagraphFont"/>
  </w:style>
  <w:style w:type="character" w:customStyle="1" w:styleId="cat-Timegrp-23rplc-14">
    <w:name w:val="cat-Time grp-23 rplc-14"/>
    <w:basedOn w:val="DefaultParagraphFont"/>
  </w:style>
  <w:style w:type="character" w:customStyle="1" w:styleId="cat-Addressgrp-3rplc-15">
    <w:name w:val="cat-Address grp-3 rplc-15"/>
    <w:basedOn w:val="DefaultParagraphFont"/>
  </w:style>
  <w:style w:type="character" w:customStyle="1" w:styleId="cat-Addressgrp-4rplc-16">
    <w:name w:val="cat-Address grp-4 rplc-16"/>
    <w:basedOn w:val="DefaultParagraphFont"/>
  </w:style>
  <w:style w:type="character" w:customStyle="1" w:styleId="cat-Addressgrp-0rplc-17">
    <w:name w:val="cat-Address grp-0 rplc-17"/>
    <w:basedOn w:val="DefaultParagraphFont"/>
  </w:style>
  <w:style w:type="character" w:customStyle="1" w:styleId="cat-CarMakeModelgrp-25rplc-18">
    <w:name w:val="cat-CarMakeModel grp-25 rplc-18"/>
    <w:basedOn w:val="DefaultParagraphFont"/>
  </w:style>
  <w:style w:type="character" w:customStyle="1" w:styleId="cat-UserDefinedgrp-35rplc-19">
    <w:name w:val="cat-UserDefined grp-35 rplc-19"/>
    <w:basedOn w:val="DefaultParagraphFont"/>
  </w:style>
  <w:style w:type="character" w:customStyle="1" w:styleId="cat-Dategrp-10rplc-20">
    <w:name w:val="cat-Date grp-10 rplc-20"/>
    <w:basedOn w:val="DefaultParagraphFont"/>
  </w:style>
  <w:style w:type="character" w:customStyle="1" w:styleId="cat-Timegrp-24rplc-21">
    <w:name w:val="cat-Time grp-24 rplc-21"/>
    <w:basedOn w:val="DefaultParagraphFont"/>
  </w:style>
  <w:style w:type="character" w:customStyle="1" w:styleId="cat-Addressgrp-5rplc-22">
    <w:name w:val="cat-Address grp-5 rplc-22"/>
    <w:basedOn w:val="DefaultParagraphFont"/>
  </w:style>
  <w:style w:type="character" w:customStyle="1" w:styleId="cat-Addressgrp-0rplc-23">
    <w:name w:val="cat-Address grp-0 rplc-23"/>
    <w:basedOn w:val="DefaultParagraphFont"/>
  </w:style>
  <w:style w:type="character" w:customStyle="1" w:styleId="cat-FIOgrp-14rplc-24">
    <w:name w:val="cat-FIO grp-14 rplc-24"/>
    <w:basedOn w:val="DefaultParagraphFont"/>
  </w:style>
  <w:style w:type="character" w:customStyle="1" w:styleId="cat-FIOgrp-15rplc-25">
    <w:name w:val="cat-FIO grp-15 rplc-25"/>
    <w:basedOn w:val="DefaultParagraphFont"/>
  </w:style>
  <w:style w:type="character" w:customStyle="1" w:styleId="cat-FIOgrp-16rplc-26">
    <w:name w:val="cat-FIO grp-16 rplc-26"/>
    <w:basedOn w:val="DefaultParagraphFont"/>
  </w:style>
  <w:style w:type="character" w:customStyle="1" w:styleId="cat-FIOgrp-16rplc-27">
    <w:name w:val="cat-FIO grp-16 rplc-27"/>
    <w:basedOn w:val="DefaultParagraphFont"/>
  </w:style>
  <w:style w:type="character" w:customStyle="1" w:styleId="cat-FIOgrp-17rplc-28">
    <w:name w:val="cat-FIO grp-17 rplc-28"/>
    <w:basedOn w:val="DefaultParagraphFont"/>
  </w:style>
  <w:style w:type="character" w:customStyle="1" w:styleId="cat-FIOgrp-14rplc-29">
    <w:name w:val="cat-FIO grp-14 rplc-29"/>
    <w:basedOn w:val="DefaultParagraphFont"/>
  </w:style>
  <w:style w:type="character" w:customStyle="1" w:styleId="cat-FIOgrp-16rplc-30">
    <w:name w:val="cat-FIO grp-16 rplc-30"/>
    <w:basedOn w:val="DefaultParagraphFont"/>
  </w:style>
  <w:style w:type="character" w:customStyle="1" w:styleId="cat-FIOgrp-16rplc-31">
    <w:name w:val="cat-FIO grp-16 rplc-31"/>
    <w:basedOn w:val="DefaultParagraphFont"/>
  </w:style>
  <w:style w:type="character" w:customStyle="1" w:styleId="cat-FIOgrp-16rplc-32">
    <w:name w:val="cat-FIO grp-16 rplc-32"/>
    <w:basedOn w:val="DefaultParagraphFont"/>
  </w:style>
  <w:style w:type="character" w:customStyle="1" w:styleId="cat-FIOgrp-16rplc-33">
    <w:name w:val="cat-FIO grp-16 rplc-33"/>
    <w:basedOn w:val="DefaultParagraphFont"/>
  </w:style>
  <w:style w:type="character" w:customStyle="1" w:styleId="cat-Dategrp-11rplc-34">
    <w:name w:val="cat-Date grp-11 rplc-34"/>
    <w:basedOn w:val="DefaultParagraphFont"/>
  </w:style>
  <w:style w:type="character" w:customStyle="1" w:styleId="cat-FIOgrp-16rplc-35">
    <w:name w:val="cat-FIO grp-16 rplc-35"/>
    <w:basedOn w:val="DefaultParagraphFont"/>
  </w:style>
  <w:style w:type="character" w:customStyle="1" w:styleId="cat-FIOgrp-18rplc-36">
    <w:name w:val="cat-FIO grp-18 rplc-36"/>
    <w:basedOn w:val="DefaultParagraphFont"/>
  </w:style>
  <w:style w:type="character" w:customStyle="1" w:styleId="cat-Sumgrp-20rplc-37">
    <w:name w:val="cat-Sum grp-20 rplc-37"/>
    <w:basedOn w:val="DefaultParagraphFont"/>
  </w:style>
  <w:style w:type="character" w:customStyle="1" w:styleId="cat-ExternalSystemDefinedgrp-32rplc-38">
    <w:name w:val="cat-ExternalSystemDefined grp-32 rplc-38"/>
    <w:basedOn w:val="DefaultParagraphFont"/>
  </w:style>
  <w:style w:type="character" w:customStyle="1" w:styleId="cat-ExternalSystemDefinedgrp-32rplc-39">
    <w:name w:val="cat-ExternalSystemDefined grp-32 rplc-39"/>
    <w:basedOn w:val="DefaultParagraphFont"/>
  </w:style>
  <w:style w:type="character" w:customStyle="1" w:styleId="cat-Addressgrp-6rplc-40">
    <w:name w:val="cat-Address grp-6 rplc-40"/>
    <w:basedOn w:val="DefaultParagraphFont"/>
  </w:style>
  <w:style w:type="character" w:customStyle="1" w:styleId="cat-Addressgrp-7rplc-41">
    <w:name w:val="cat-Address grp-7 rplc-41"/>
    <w:basedOn w:val="DefaultParagraphFont"/>
  </w:style>
  <w:style w:type="character" w:customStyle="1" w:styleId="cat-Addressgrp-8rplc-42">
    <w:name w:val="cat-Address grp-8 rplc-42"/>
    <w:basedOn w:val="DefaultParagraphFont"/>
  </w:style>
  <w:style w:type="character" w:customStyle="1" w:styleId="cat-Addressgrp-8rplc-43">
    <w:name w:val="cat-Address grp-8 rplc-43"/>
    <w:basedOn w:val="DefaultParagraphFont"/>
  </w:style>
  <w:style w:type="character" w:customStyle="1" w:styleId="cat-PhoneNumbergrp-27rplc-44">
    <w:name w:val="cat-PhoneNumber grp-27 rplc-44"/>
    <w:basedOn w:val="DefaultParagraphFont"/>
  </w:style>
  <w:style w:type="character" w:customStyle="1" w:styleId="cat-PhoneNumbergrp-28rplc-45">
    <w:name w:val="cat-PhoneNumber grp-28 rplc-45"/>
    <w:basedOn w:val="DefaultParagraphFont"/>
  </w:style>
  <w:style w:type="character" w:customStyle="1" w:styleId="cat-PhoneNumbergrp-29rplc-46">
    <w:name w:val="cat-PhoneNumber grp-29 rplc-46"/>
    <w:basedOn w:val="DefaultParagraphFont"/>
  </w:style>
  <w:style w:type="character" w:customStyle="1" w:styleId="cat-OrganizationNamegrp-22rplc-47">
    <w:name w:val="cat-OrganizationName grp-22 rplc-47"/>
    <w:basedOn w:val="DefaultParagraphFont"/>
  </w:style>
  <w:style w:type="character" w:customStyle="1" w:styleId="cat-PhoneNumbergrp-30rplc-48">
    <w:name w:val="cat-PhoneNumber grp-30 rplc-48"/>
    <w:basedOn w:val="DefaultParagraphFont"/>
  </w:style>
  <w:style w:type="character" w:customStyle="1" w:styleId="cat-FIOgrp-19rplc-49">
    <w:name w:val="cat-FIO grp-19 rplc-49"/>
    <w:basedOn w:val="DefaultParagraphFont"/>
  </w:style>
  <w:style w:type="character" w:customStyle="1" w:styleId="cat-FIOgrp-19rplc-50">
    <w:name w:val="cat-FIO grp-19 rplc-50"/>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consultantplus://offline/main?base=LAW;n=98317;fld=134;dst=1096" TargetMode="External" /><Relationship Id="rId6" Type="http://schemas.openxmlformats.org/officeDocument/2006/relationships/hyperlink" Target="garantf1://2440357.6600/" TargetMode="External" /><Relationship Id="rId7" Type="http://schemas.openxmlformats.org/officeDocument/2006/relationships/hyperlink" Target="file:///\\192.168.50.125\justice\judge_3\&#1040;&#1044;&#1052;&#1048;&#1053;&#1048;&#1057;&#1058;&#1056;&#1040;&#1058;&#1048;&#1042;&#1050;&#1040;\20.09.2013\5446%20&#1073;&#1072;&#1083;&#1072;&#1073;&#1072;&#1085;%2012.8%20&#1095;.%201.doc" TargetMode="External" /><Relationship Id="rId8" Type="http://schemas.openxmlformats.org/officeDocument/2006/relationships/hyperlink" Target="file:///\\192.168.50.125\justice\judge_4\&#1051;&#1086;&#1089;&#1077;&#1074;%20&#1072;&#1076;&#1084;\02.09.13\02.09.13.%2020.25%20%20&#1055;&#1091;&#1094;%20%20%20&#1043;%20%20&#1055;&#1056;&#1054;&#1045;&#1050;&#1058;.docx" TargetMode="External" /><Relationship Id="rId9" Type="http://schemas.openxmlformats.org/officeDocument/2006/relationships/hyperlink" Target="garantF1://12056199.3"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